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5264"/>
      </w:tblGrid>
      <w:tr w:rsidR="00CB7B3A" w:rsidRPr="00510842" w14:paraId="3B96DDD5" w14:textId="77777777" w:rsidTr="00CB7B3A">
        <w:tc>
          <w:tcPr>
            <w:tcW w:w="5264" w:type="dxa"/>
          </w:tcPr>
          <w:p w14:paraId="31EEDEB1" w14:textId="77777777" w:rsidR="00CB7B3A" w:rsidRPr="00510842" w:rsidRDefault="00666D72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A1AF7C0" wp14:editId="21D0D962">
                  <wp:extent cx="2341778" cy="576000"/>
                  <wp:effectExtent l="0" t="0" r="1905" b="0"/>
                  <wp:docPr id="1174470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470086" name="Picture 1174470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778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1F50F" w14:textId="77777777" w:rsidR="004E2C69" w:rsidRDefault="004E2C69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E83023C" w14:textId="77777777" w:rsidR="00F22101" w:rsidRPr="00510842" w:rsidRDefault="00F22101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2F9A413" w14:textId="77777777" w:rsidR="001337F2" w:rsidRPr="00510842" w:rsidRDefault="001337F2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  <w:r w:rsidRPr="00510842">
              <w:rPr>
                <w:rFonts w:asciiTheme="minorHAnsi" w:hAnsiTheme="minorHAnsi" w:cstheme="minorHAnsi"/>
                <w:noProof/>
              </w:rPr>
              <w:t>Memo</w:t>
            </w:r>
          </w:p>
        </w:tc>
        <w:tc>
          <w:tcPr>
            <w:tcW w:w="5264" w:type="dxa"/>
          </w:tcPr>
          <w:p w14:paraId="3E180C26" w14:textId="77777777" w:rsidR="00CB7B3A" w:rsidRPr="00510842" w:rsidRDefault="00CB7B3A" w:rsidP="004E5472">
            <w:pPr>
              <w:pStyle w:val="Title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25C8FE8F" w14:textId="77777777" w:rsidR="00F37651" w:rsidRPr="00510842" w:rsidRDefault="00F37651" w:rsidP="00CB7B3A">
      <w:pPr>
        <w:spacing w:after="0"/>
        <w:rPr>
          <w:rFonts w:cstheme="minorHAnsi"/>
          <w:sz w:val="2"/>
        </w:rPr>
      </w:pPr>
    </w:p>
    <w:tbl>
      <w:tblPr>
        <w:tblW w:w="5012" w:type="pct"/>
        <w:tblBorders>
          <w:top w:val="single" w:sz="12" w:space="0" w:color="00A055"/>
          <w:bottom w:val="single" w:sz="12" w:space="0" w:color="00A055"/>
        </w:tblBorders>
        <w:tblLayout w:type="fixed"/>
        <w:tblCellMar>
          <w:top w:w="113" w:type="dxa"/>
          <w:bottom w:w="113" w:type="dxa"/>
        </w:tblCellMar>
        <w:tblLook w:val="0600" w:firstRow="0" w:lastRow="0" w:firstColumn="0" w:lastColumn="0" w:noHBand="1" w:noVBand="1"/>
        <w:tblDescription w:val="Memo information table"/>
      </w:tblPr>
      <w:tblGrid>
        <w:gridCol w:w="1279"/>
        <w:gridCol w:w="9284"/>
      </w:tblGrid>
      <w:tr w:rsidR="003705D5" w:rsidRPr="00510842" w14:paraId="4D10C851" w14:textId="77777777" w:rsidTr="00666D72">
        <w:trPr>
          <w:trHeight w:val="175"/>
        </w:trPr>
        <w:tc>
          <w:tcPr>
            <w:tcW w:w="1279" w:type="dxa"/>
          </w:tcPr>
          <w:p w14:paraId="2ADA870C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To:</w:t>
            </w:r>
          </w:p>
        </w:tc>
        <w:tc>
          <w:tcPr>
            <w:tcW w:w="9284" w:type="dxa"/>
          </w:tcPr>
          <w:p w14:paraId="1C7B9BB2" w14:textId="77777777" w:rsidR="003705D5" w:rsidRPr="00510842" w:rsidRDefault="003219F0" w:rsidP="003705D5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 w:rsidRPr="003219F0">
              <w:rPr>
                <w:rFonts w:asciiTheme="minorHAnsi" w:hAnsiTheme="minorHAnsi" w:cstheme="minorHAnsi"/>
                <w:caps w:val="0"/>
              </w:rPr>
              <w:t>Tracy Ryder Glass</w:t>
            </w:r>
            <w:r w:rsidR="003705D5" w:rsidRPr="00510842">
              <w:rPr>
                <w:rFonts w:asciiTheme="minorHAnsi" w:hAnsiTheme="minorHAnsi" w:cstheme="minorHAnsi"/>
                <w:caps w:val="0"/>
              </w:rPr>
              <w:t>, Provost and VP, Academic</w:t>
            </w:r>
          </w:p>
        </w:tc>
      </w:tr>
      <w:tr w:rsidR="003705D5" w:rsidRPr="00510842" w14:paraId="3F2A0B6F" w14:textId="77777777" w:rsidTr="00666D72">
        <w:trPr>
          <w:trHeight w:val="239"/>
        </w:trPr>
        <w:tc>
          <w:tcPr>
            <w:tcW w:w="1279" w:type="dxa"/>
          </w:tcPr>
          <w:p w14:paraId="17E19E4D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From:</w:t>
            </w:r>
          </w:p>
        </w:tc>
        <w:tc>
          <w:tcPr>
            <w:tcW w:w="9284" w:type="dxa"/>
          </w:tcPr>
          <w:p w14:paraId="45829F67" w14:textId="77777777" w:rsidR="003705D5" w:rsidRPr="00510842" w:rsidRDefault="003705D5" w:rsidP="003705D5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[Dean], [Faculty]</w:t>
            </w:r>
          </w:p>
        </w:tc>
      </w:tr>
      <w:tr w:rsidR="00911228" w:rsidRPr="00510842" w14:paraId="79B196A8" w14:textId="77777777" w:rsidTr="00666D72">
        <w:trPr>
          <w:trHeight w:val="239"/>
        </w:trPr>
        <w:tc>
          <w:tcPr>
            <w:tcW w:w="1279" w:type="dxa"/>
          </w:tcPr>
          <w:p w14:paraId="4B057312" w14:textId="77777777" w:rsidR="00911228" w:rsidRPr="00510842" w:rsidRDefault="00911228" w:rsidP="003705D5">
            <w:pPr>
              <w:pStyle w:val="Heading1"/>
              <w:spacing w:after="0"/>
              <w:rPr>
                <w:rFonts w:asciiTheme="minorHAnsi" w:hAnsiTheme="minorHAnsi" w:cstheme="minorHAnsi"/>
                <w:caps w:val="0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 xml:space="preserve">Cc: </w:t>
            </w:r>
          </w:p>
        </w:tc>
        <w:tc>
          <w:tcPr>
            <w:tcW w:w="9284" w:type="dxa"/>
          </w:tcPr>
          <w:p w14:paraId="2B1C59E6" w14:textId="77777777" w:rsidR="00911228" w:rsidRPr="00510842" w:rsidRDefault="00A1290D" w:rsidP="00911228">
            <w:pPr>
              <w:pStyle w:val="Heading2"/>
              <w:spacing w:after="0" w:line="276" w:lineRule="auto"/>
              <w:rPr>
                <w:rFonts w:asciiTheme="minorHAnsi" w:hAnsiTheme="minorHAnsi" w:cstheme="minorHAnsi"/>
                <w:caps w:val="0"/>
              </w:rPr>
            </w:pPr>
            <w:r>
              <w:rPr>
                <w:rFonts w:cstheme="minorHAnsi"/>
                <w:caps w:val="0"/>
              </w:rPr>
              <w:t>[Dep</w:t>
            </w:r>
            <w:r w:rsidR="009D3715">
              <w:rPr>
                <w:rFonts w:cstheme="minorHAnsi"/>
                <w:caps w:val="0"/>
              </w:rPr>
              <w:t>artmen</w:t>
            </w:r>
            <w:r>
              <w:rPr>
                <w:rFonts w:cstheme="minorHAnsi"/>
                <w:caps w:val="0"/>
              </w:rPr>
              <w:t>t Head/Director], [Assistant to the Provost], [Director, PDQA]</w:t>
            </w:r>
            <w:r>
              <w:rPr>
                <w:rFonts w:cstheme="minorHAnsi"/>
                <w:caps w:val="0"/>
              </w:rPr>
              <w:br/>
              <w:t xml:space="preserve">[If </w:t>
            </w:r>
            <w:r w:rsidR="006F59B3">
              <w:rPr>
                <w:rFonts w:cstheme="minorHAnsi"/>
                <w:caps w:val="0"/>
              </w:rPr>
              <w:t>g</w:t>
            </w:r>
            <w:r>
              <w:rPr>
                <w:rFonts w:cstheme="minorHAnsi"/>
                <w:caps w:val="0"/>
              </w:rPr>
              <w:t xml:space="preserve">raduate </w:t>
            </w:r>
            <w:r w:rsidR="006F59B3">
              <w:rPr>
                <w:rFonts w:cstheme="minorHAnsi"/>
                <w:caps w:val="0"/>
              </w:rPr>
              <w:t>p</w:t>
            </w:r>
            <w:r>
              <w:rPr>
                <w:rFonts w:cstheme="minorHAnsi"/>
                <w:caps w:val="0"/>
              </w:rPr>
              <w:t xml:space="preserve">rogram, AVP, </w:t>
            </w:r>
            <w:r>
              <w:rPr>
                <w:rFonts w:cstheme="minorHAnsi"/>
                <w:caps w:val="0"/>
                <w:lang w:val="en-CA"/>
              </w:rPr>
              <w:t>Research</w:t>
            </w:r>
            <w:r w:rsidR="003219F0">
              <w:rPr>
                <w:rFonts w:cstheme="minorHAnsi"/>
                <w:caps w:val="0"/>
                <w:lang w:val="en-CA"/>
              </w:rPr>
              <w:t xml:space="preserve"> </w:t>
            </w:r>
            <w:r w:rsidR="006F59B3">
              <w:rPr>
                <w:rFonts w:cstheme="minorHAnsi"/>
                <w:caps w:val="0"/>
                <w:lang w:val="en-CA"/>
              </w:rPr>
              <w:t xml:space="preserve">&amp; </w:t>
            </w:r>
            <w:r>
              <w:rPr>
                <w:rFonts w:cstheme="minorHAnsi"/>
                <w:caps w:val="0"/>
                <w:lang w:val="en-CA"/>
              </w:rPr>
              <w:t>Graduate Studies</w:t>
            </w:r>
            <w:r>
              <w:rPr>
                <w:rFonts w:cstheme="minorHAnsi"/>
                <w:caps w:val="0"/>
              </w:rPr>
              <w:t>], [</w:t>
            </w:r>
            <w:r w:rsidR="006F59B3">
              <w:rPr>
                <w:rFonts w:cstheme="minorHAnsi"/>
                <w:caps w:val="0"/>
              </w:rPr>
              <w:t>pdqa@ufv.ca, and o</w:t>
            </w:r>
            <w:r>
              <w:rPr>
                <w:rFonts w:cstheme="minorHAnsi"/>
                <w:caps w:val="0"/>
              </w:rPr>
              <w:t xml:space="preserve">ther </w:t>
            </w:r>
            <w:r w:rsidR="006F59B3">
              <w:rPr>
                <w:rFonts w:cstheme="minorHAnsi"/>
                <w:caps w:val="0"/>
              </w:rPr>
              <w:t>r</w:t>
            </w:r>
            <w:r>
              <w:rPr>
                <w:rFonts w:cstheme="minorHAnsi"/>
                <w:caps w:val="0"/>
              </w:rPr>
              <w:t xml:space="preserve">elevant </w:t>
            </w:r>
            <w:r w:rsidR="006F59B3">
              <w:rPr>
                <w:rFonts w:cstheme="minorHAnsi"/>
                <w:caps w:val="0"/>
              </w:rPr>
              <w:t>a</w:t>
            </w:r>
            <w:r>
              <w:rPr>
                <w:rFonts w:cstheme="minorHAnsi"/>
                <w:caps w:val="0"/>
              </w:rPr>
              <w:t>ssistants, including Faculty</w:t>
            </w:r>
            <w:r w:rsidR="003219F0">
              <w:rPr>
                <w:rFonts w:cstheme="minorHAnsi"/>
                <w:caps w:val="0"/>
              </w:rPr>
              <w:t>/College</w:t>
            </w:r>
            <w:r>
              <w:rPr>
                <w:rFonts w:cstheme="minorHAnsi"/>
                <w:caps w:val="0"/>
              </w:rPr>
              <w:t xml:space="preserve"> Council]</w:t>
            </w:r>
          </w:p>
        </w:tc>
      </w:tr>
      <w:tr w:rsidR="003705D5" w:rsidRPr="00510842" w14:paraId="2D4998FE" w14:textId="77777777" w:rsidTr="00666D72">
        <w:trPr>
          <w:trHeight w:val="239"/>
        </w:trPr>
        <w:tc>
          <w:tcPr>
            <w:tcW w:w="1279" w:type="dxa"/>
          </w:tcPr>
          <w:p w14:paraId="2CED9D86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Subject:</w:t>
            </w:r>
          </w:p>
        </w:tc>
        <w:tc>
          <w:tcPr>
            <w:tcW w:w="9284" w:type="dxa"/>
          </w:tcPr>
          <w:p w14:paraId="32C0E623" w14:textId="77777777" w:rsidR="003705D5" w:rsidRPr="00510842" w:rsidRDefault="00F7575A" w:rsidP="00911228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aps w:val="0"/>
              </w:rPr>
              <w:t xml:space="preserve">Program </w:t>
            </w:r>
            <w:r w:rsidR="00B67913">
              <w:rPr>
                <w:rFonts w:asciiTheme="minorHAnsi" w:hAnsiTheme="minorHAnsi" w:cstheme="minorHAnsi"/>
                <w:caps w:val="0"/>
              </w:rPr>
              <w:t>Reinstatement</w:t>
            </w:r>
            <w:r w:rsidR="00911228" w:rsidRPr="00510842">
              <w:rPr>
                <w:rFonts w:asciiTheme="minorHAnsi" w:hAnsiTheme="minorHAnsi" w:cstheme="minorHAnsi"/>
                <w:caps w:val="0"/>
              </w:rPr>
              <w:t xml:space="preserve">: </w:t>
            </w:r>
            <w:r w:rsidR="003705D5" w:rsidRPr="00510842">
              <w:rPr>
                <w:rFonts w:asciiTheme="minorHAnsi" w:hAnsiTheme="minorHAnsi" w:cstheme="minorHAnsi"/>
                <w:caps w:val="0"/>
              </w:rPr>
              <w:t>[Program], [Department/School], [Faculty/College]</w:t>
            </w:r>
          </w:p>
        </w:tc>
      </w:tr>
      <w:tr w:rsidR="004E5472" w:rsidRPr="00510842" w14:paraId="5CD1B7AC" w14:textId="77777777" w:rsidTr="00666D72">
        <w:trPr>
          <w:trHeight w:val="175"/>
        </w:trPr>
        <w:tc>
          <w:tcPr>
            <w:tcW w:w="1279" w:type="dxa"/>
          </w:tcPr>
          <w:p w14:paraId="7B7F1EAA" w14:textId="77777777" w:rsidR="004E5472" w:rsidRPr="00510842" w:rsidRDefault="003705D5" w:rsidP="00035FA0">
            <w:pPr>
              <w:pStyle w:val="Heading1"/>
              <w:spacing w:after="0" w:line="276" w:lineRule="auto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Date</w:t>
            </w:r>
            <w:r w:rsidR="004E5472" w:rsidRPr="00510842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9284" w:type="dxa"/>
          </w:tcPr>
          <w:p w14:paraId="56C84A28" w14:textId="77777777" w:rsidR="004E5472" w:rsidRPr="00510842" w:rsidRDefault="00BE6389" w:rsidP="00035FA0">
            <w:pPr>
              <w:pStyle w:val="MessageHeader"/>
              <w:spacing w:after="0" w:line="276" w:lineRule="auto"/>
              <w:ind w:left="0" w:firstLine="0"/>
              <w:rPr>
                <w:rFonts w:cstheme="minorHAnsi"/>
              </w:rPr>
            </w:pPr>
            <w:r w:rsidRPr="00510842">
              <w:rPr>
                <w:rFonts w:cstheme="minorHAnsi"/>
              </w:rPr>
              <w:t>[</w:t>
            </w:r>
            <w:r w:rsidR="00BA29DC">
              <w:rPr>
                <w:rFonts w:cstheme="minorHAnsi"/>
              </w:rPr>
              <w:t xml:space="preserve">current </w:t>
            </w:r>
            <w:r w:rsidRPr="00510842">
              <w:rPr>
                <w:rFonts w:cstheme="minorHAnsi"/>
              </w:rPr>
              <w:t>dATE]</w:t>
            </w:r>
          </w:p>
        </w:tc>
      </w:tr>
    </w:tbl>
    <w:p w14:paraId="748024D6" w14:textId="77777777" w:rsidR="001341B3" w:rsidRPr="00510842" w:rsidRDefault="001341B3" w:rsidP="004E5472">
      <w:pPr>
        <w:pStyle w:val="BodyText"/>
        <w:ind w:left="0" w:right="1182"/>
        <w:jc w:val="left"/>
        <w:rPr>
          <w:rFonts w:asciiTheme="minorHAnsi" w:hAnsiTheme="minorHAnsi" w:cstheme="minorHAnsi"/>
          <w:b/>
          <w:spacing w:val="0"/>
        </w:rPr>
      </w:pPr>
    </w:p>
    <w:tbl>
      <w:tblPr>
        <w:tblStyle w:val="PlainTable2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530"/>
      </w:tblGrid>
      <w:tr w:rsidR="00B66A48" w:rsidRPr="00510842" w14:paraId="5BDD2415" w14:textId="77777777" w:rsidTr="00B66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73122066" w14:textId="77777777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>SECTION 1 - Program Information</w:t>
            </w:r>
          </w:p>
          <w:p w14:paraId="1971D03C" w14:textId="77777777" w:rsidR="00B66A48" w:rsidRPr="00510842" w:rsidRDefault="00164CC6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b w:val="0"/>
                <w:i/>
                <w:spacing w:val="0"/>
              </w:rPr>
            </w:pPr>
            <w:r>
              <w:rPr>
                <w:rFonts w:asciiTheme="minorHAnsi" w:hAnsiTheme="minorHAnsi" w:cstheme="minorHAnsi"/>
                <w:b w:val="0"/>
                <w:i/>
                <w:spacing w:val="0"/>
              </w:rPr>
              <w:t>F</w:t>
            </w:r>
            <w:r w:rsidR="00B66A48" w:rsidRPr="00510842">
              <w:rPr>
                <w:rFonts w:asciiTheme="minorHAnsi" w:hAnsiTheme="minorHAnsi" w:cstheme="minorHAnsi"/>
                <w:b w:val="0"/>
                <w:i/>
                <w:spacing w:val="0"/>
              </w:rPr>
              <w:t>urther program information (credential, etc.)</w:t>
            </w:r>
          </w:p>
          <w:p w14:paraId="3E4E45EB" w14:textId="77777777" w:rsidR="00B66A48" w:rsidRPr="00510842" w:rsidRDefault="00B66A48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3015FF03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4DBE200E" w14:textId="77777777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>SECTION 2 - Effective Date</w:t>
            </w:r>
          </w:p>
          <w:p w14:paraId="11E09E8B" w14:textId="77777777" w:rsidR="00B66A48" w:rsidRPr="00510842" w:rsidRDefault="005E002E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Semester</w:t>
            </w:r>
            <w:r w:rsidR="00B66A48" w:rsidRPr="00510842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the program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would </w:t>
            </w:r>
            <w:r w:rsidR="00A1290D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be reinstated (</w:t>
            </w: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i.e., </w:t>
            </w:r>
            <w:r w:rsidR="00A1290D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first term to accept new students)</w:t>
            </w:r>
          </w:p>
          <w:p w14:paraId="712EEBB9" w14:textId="77777777" w:rsidR="00B66A48" w:rsidRPr="00510842" w:rsidRDefault="00B66A48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18D34955" w14:textId="77777777" w:rsidTr="00B66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56E4D1A8" w14:textId="77777777" w:rsidR="00B66A48" w:rsidRPr="00510842" w:rsidRDefault="00B66A48" w:rsidP="00B66A48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i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3</w:t>
            </w:r>
            <w:r w:rsidRPr="00510842">
              <w:rPr>
                <w:rFonts w:asciiTheme="minorHAnsi" w:hAnsiTheme="minorHAnsi" w:cstheme="minorHAnsi"/>
                <w:spacing w:val="0"/>
              </w:rPr>
              <w:t xml:space="preserve"> - Rationale</w:t>
            </w:r>
          </w:p>
          <w:p w14:paraId="234C0362" w14:textId="77777777" w:rsidR="00510842" w:rsidRPr="00992B7A" w:rsidRDefault="00992B7A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</w:pP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Provide a summary of the program’s readiness to be reinstated</w:t>
            </w:r>
            <w:r w:rsidR="000D1C31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outlining steps taken to address reasons for suspension</w:t>
            </w: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(if revisions to the program were made, provide UEC</w:t>
            </w:r>
            <w:r w:rsidR="00CF33DB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/GSC</w:t>
            </w: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approval dates)</w:t>
            </w:r>
          </w:p>
          <w:p w14:paraId="362A88EA" w14:textId="77777777" w:rsidR="00BA29DC" w:rsidRPr="00510842" w:rsidRDefault="00BA29DC" w:rsidP="00666D72">
            <w:pPr>
              <w:pStyle w:val="BodyText"/>
              <w:spacing w:after="0" w:line="276" w:lineRule="auto"/>
              <w:ind w:left="0" w:right="77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68007C62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7CB110ED" w14:textId="77777777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4</w:t>
            </w:r>
            <w:r w:rsidR="00510842" w:rsidRPr="00510842">
              <w:rPr>
                <w:rFonts w:asciiTheme="minorHAnsi" w:hAnsiTheme="minorHAnsi" w:cstheme="minorHAnsi"/>
                <w:spacing w:val="0"/>
              </w:rPr>
              <w:t xml:space="preserve"> - </w:t>
            </w:r>
            <w:r w:rsidRPr="00510842">
              <w:rPr>
                <w:rFonts w:asciiTheme="minorHAnsi" w:hAnsiTheme="minorHAnsi" w:cstheme="minorHAnsi"/>
                <w:spacing w:val="0"/>
              </w:rPr>
              <w:t>Consultation</w:t>
            </w:r>
          </w:p>
          <w:p w14:paraId="2FE34624" w14:textId="77777777" w:rsidR="00510842" w:rsidRPr="00510842" w:rsidRDefault="00164CC6" w:rsidP="001674FE">
            <w:pPr>
              <w:pStyle w:val="BodyText"/>
              <w:spacing w:after="0" w:line="276" w:lineRule="auto"/>
              <w:ind w:left="0"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Agreement between the department/school and the Faculty/College Council</w:t>
            </w:r>
            <w:r w:rsidR="001674F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(for graduate programs, </w:t>
            </w:r>
            <w:r w:rsidR="001674FE" w:rsidRPr="0051084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Associate Vice-President, Research</w:t>
            </w:r>
            <w:r w:rsidR="001674F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="001674FE" w:rsidRPr="0051084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&amp; Graduate Studies</w:t>
            </w:r>
            <w:r w:rsidR="001674F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)</w:t>
            </w:r>
            <w:r w:rsidR="007213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="001674F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Appropriate stakeholders as necessary in consultation with PDQA</w:t>
            </w:r>
            <w:r w:rsidR="003219F0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:</w:t>
            </w:r>
            <w:r w:rsidR="007213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</w:p>
          <w:p w14:paraId="4D96809D" w14:textId="77777777" w:rsidR="00667E01" w:rsidRPr="00510842" w:rsidRDefault="00667E01" w:rsidP="00667E01">
            <w:pPr>
              <w:pStyle w:val="BodyText"/>
              <w:numPr>
                <w:ilvl w:val="0"/>
                <w:numId w:val="15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Budget Office</w:t>
            </w:r>
          </w:p>
          <w:p w14:paraId="3D06983D" w14:textId="77777777" w:rsidR="00382C52" w:rsidRPr="00DF126F" w:rsidRDefault="00B173AE" w:rsidP="0099727B">
            <w:pPr>
              <w:pStyle w:val="BodyText"/>
              <w:numPr>
                <w:ilvl w:val="0"/>
                <w:numId w:val="15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Academic </w:t>
            </w:r>
            <w:r w:rsidR="00382C5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Advising</w:t>
            </w:r>
          </w:p>
          <w:p w14:paraId="6426A690" w14:textId="77777777" w:rsidR="00277A9F" w:rsidRPr="00277A9F" w:rsidRDefault="00277A9F" w:rsidP="0099727B">
            <w:pPr>
              <w:pStyle w:val="BodyText"/>
              <w:numPr>
                <w:ilvl w:val="0"/>
                <w:numId w:val="15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UEC for undergraduate programs</w:t>
            </w:r>
          </w:p>
          <w:p w14:paraId="39D0BC3A" w14:textId="77777777" w:rsidR="00DE6FDA" w:rsidRPr="001674FE" w:rsidRDefault="001674FE" w:rsidP="001674FE">
            <w:pPr>
              <w:pStyle w:val="BodyText"/>
              <w:numPr>
                <w:ilvl w:val="0"/>
                <w:numId w:val="15"/>
              </w:numPr>
              <w:spacing w:after="0" w:line="276" w:lineRule="auto"/>
              <w:ind w:right="77"/>
              <w:rPr>
                <w:rFonts w:asciiTheme="minorHAnsi" w:hAnsiTheme="minorHAnsi" w:cstheme="minorHAnsi"/>
                <w:spacing w:val="0"/>
              </w:rPr>
            </w:pPr>
            <w:r w:rsidRPr="001674FE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GSC for graduate programs</w:t>
            </w:r>
          </w:p>
          <w:p w14:paraId="17D1D5B7" w14:textId="77777777" w:rsidR="001674FE" w:rsidRPr="00510842" w:rsidRDefault="001674FE" w:rsidP="001674FE">
            <w:pPr>
              <w:pStyle w:val="BodyText"/>
              <w:spacing w:after="0" w:line="276" w:lineRule="auto"/>
              <w:ind w:left="720" w:right="77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240FB8B3" w14:textId="77777777" w:rsidTr="00B66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75B0B090" w14:textId="77777777" w:rsidR="00B66A48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b w:val="0"/>
                <w:bCs w:val="0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5</w:t>
            </w:r>
            <w:r w:rsidRPr="00510842">
              <w:rPr>
                <w:rFonts w:asciiTheme="minorHAnsi" w:hAnsiTheme="minorHAnsi" w:cstheme="minorHAnsi"/>
                <w:spacing w:val="0"/>
              </w:rPr>
              <w:t xml:space="preserve"> </w:t>
            </w:r>
            <w:r w:rsidR="00510842" w:rsidRPr="00510842">
              <w:rPr>
                <w:rFonts w:asciiTheme="minorHAnsi" w:hAnsiTheme="minorHAnsi" w:cstheme="minorHAnsi"/>
                <w:spacing w:val="0"/>
              </w:rPr>
              <w:t xml:space="preserve">- </w:t>
            </w:r>
            <w:r w:rsidRPr="00510842">
              <w:rPr>
                <w:rFonts w:asciiTheme="minorHAnsi" w:hAnsiTheme="minorHAnsi" w:cstheme="minorHAnsi"/>
                <w:spacing w:val="0"/>
              </w:rPr>
              <w:t>Communication Plan</w:t>
            </w:r>
          </w:p>
          <w:p w14:paraId="167272E9" w14:textId="77777777" w:rsidR="00BA29DC" w:rsidRPr="00992B7A" w:rsidRDefault="00994FE5" w:rsidP="00666D72">
            <w:pPr>
              <w:pStyle w:val="BodyText"/>
              <w:spacing w:line="276" w:lineRule="auto"/>
              <w:ind w:left="0" w:right="77"/>
              <w:rPr>
                <w:rFonts w:asciiTheme="minorHAnsi" w:hAnsiTheme="minorHAnsi" w:cstheme="minorHAnsi"/>
                <w:i/>
                <w:iCs/>
              </w:rPr>
            </w:pP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The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Dep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ar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t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ment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Head/Director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in consultation with the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ean</w:t>
            </w:r>
            <w:r w:rsidR="00281CD8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and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P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rovost,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will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develop 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the communication plan which must be</w:t>
            </w:r>
            <w:r w:rsidR="002B2BCB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detailed here or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attached to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this memo. After </w:t>
            </w:r>
            <w:r w:rsidR="009D7BF4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approval,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the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Department H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ead/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irector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execute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s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the communication plan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. T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he plan must include the following areas</w:t>
            </w:r>
            <w:r w:rsidR="00992B7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:</w:t>
            </w:r>
          </w:p>
          <w:p w14:paraId="3FAF0C04" w14:textId="77777777" w:rsidR="00992B7A" w:rsidRPr="00992B7A" w:rsidRDefault="003219F0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lastRenderedPageBreak/>
              <w:t>E</w:t>
            </w:r>
            <w:r w:rsidR="00992B7A"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xisting students</w:t>
            </w:r>
          </w:p>
          <w:p w14:paraId="396CD836" w14:textId="77777777" w:rsidR="00BA29DC" w:rsidRPr="00BA29DC" w:rsidRDefault="00BA29D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Office of the Registrar</w:t>
            </w:r>
          </w:p>
          <w:p w14:paraId="1FAF5288" w14:textId="77777777" w:rsidR="00BA29DC" w:rsidRPr="00BA29DC" w:rsidRDefault="00BA29D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Academic Calendar Editor</w:t>
            </w:r>
          </w:p>
          <w:p w14:paraId="23FDE6C0" w14:textId="77777777" w:rsidR="00BA29DC" w:rsidRPr="00BA29DC" w:rsidRDefault="00BA29D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Undergraduate Education Committee (or Graduate Studies Committee)</w:t>
            </w:r>
          </w:p>
          <w:p w14:paraId="5E8A2831" w14:textId="77777777" w:rsidR="00BA29DC" w:rsidRPr="00BA29DC" w:rsidRDefault="00B173AE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Academic Planning and Priorities Committee</w:t>
            </w:r>
          </w:p>
          <w:p w14:paraId="7534D4D6" w14:textId="77777777" w:rsidR="00BA29DC" w:rsidRPr="00BA29DC" w:rsidRDefault="00CC46E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Academic </w:t>
            </w:r>
            <w:r w:rsidR="00BA29DC"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Advising Centre</w:t>
            </w:r>
          </w:p>
          <w:p w14:paraId="06D60B4F" w14:textId="77777777" w:rsidR="00BA29DC" w:rsidRPr="00BA29DC" w:rsidRDefault="00BA29D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University Relations</w:t>
            </w:r>
            <w:r w:rsid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(include Marketing)</w:t>
            </w:r>
          </w:p>
          <w:p w14:paraId="5C7C8906" w14:textId="77777777" w:rsidR="00CC46EC" w:rsidRPr="00277A9F" w:rsidRDefault="00BA29DC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Faculty/College Councils affected</w:t>
            </w:r>
          </w:p>
          <w:p w14:paraId="30A19548" w14:textId="77777777" w:rsidR="003219F0" w:rsidRPr="00281CD8" w:rsidRDefault="003219F0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Others as needed</w:t>
            </w:r>
          </w:p>
          <w:p w14:paraId="41E8A66D" w14:textId="77777777" w:rsidR="00BA29DC" w:rsidRPr="00275AF8" w:rsidRDefault="003219F0" w:rsidP="00666D72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77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</w:t>
            </w:r>
            <w:r w:rsidR="00BA29DC"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xternal stakeholders, if relevant</w:t>
            </w:r>
          </w:p>
          <w:p w14:paraId="15457114" w14:textId="77777777" w:rsidR="00B66A48" w:rsidRPr="00510842" w:rsidRDefault="00B66A48" w:rsidP="00666D72">
            <w:pPr>
              <w:pStyle w:val="BodyText"/>
              <w:spacing w:after="0" w:line="276" w:lineRule="auto"/>
              <w:ind w:left="35" w:right="77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1F063622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0A2D79DB" w14:textId="77777777" w:rsidR="00510842" w:rsidRDefault="00510842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b w:val="0"/>
                <w:bCs w:val="0"/>
                <w:spacing w:val="0"/>
              </w:rPr>
            </w:pPr>
            <w:r>
              <w:rPr>
                <w:rFonts w:asciiTheme="minorHAnsi" w:hAnsiTheme="minorHAnsi" w:cstheme="minorHAnsi"/>
                <w:spacing w:val="0"/>
              </w:rPr>
              <w:lastRenderedPageBreak/>
              <w:t xml:space="preserve">SECTION </w:t>
            </w:r>
            <w:r w:rsidR="00275AF8">
              <w:rPr>
                <w:rFonts w:asciiTheme="minorHAnsi" w:hAnsiTheme="minorHAnsi" w:cstheme="minorHAnsi"/>
                <w:spacing w:val="0"/>
              </w:rPr>
              <w:t>6</w:t>
            </w:r>
            <w:r>
              <w:rPr>
                <w:rFonts w:asciiTheme="minorHAnsi" w:hAnsiTheme="minorHAnsi" w:cstheme="minorHAnsi"/>
                <w:spacing w:val="0"/>
              </w:rPr>
              <w:t xml:space="preserve"> </w:t>
            </w:r>
            <w:r w:rsidR="00EF0B8E">
              <w:rPr>
                <w:rFonts w:asciiTheme="minorHAnsi" w:hAnsiTheme="minorHAnsi" w:cstheme="minorHAnsi"/>
                <w:spacing w:val="0"/>
              </w:rPr>
              <w:t>-</w:t>
            </w:r>
            <w:r>
              <w:rPr>
                <w:rFonts w:asciiTheme="minorHAnsi" w:hAnsiTheme="minorHAnsi" w:cstheme="minorHAnsi"/>
                <w:spacing w:val="0"/>
              </w:rPr>
              <w:t xml:space="preserve"> </w:t>
            </w:r>
            <w:r w:rsidR="00760935">
              <w:rPr>
                <w:rFonts w:asciiTheme="minorHAnsi" w:hAnsiTheme="minorHAnsi" w:cstheme="minorHAnsi"/>
                <w:spacing w:val="0"/>
              </w:rPr>
              <w:t xml:space="preserve">Additional </w:t>
            </w:r>
            <w:r w:rsidR="00281CD8">
              <w:rPr>
                <w:rFonts w:asciiTheme="minorHAnsi" w:hAnsiTheme="minorHAnsi" w:cstheme="minorHAnsi"/>
                <w:spacing w:val="0"/>
              </w:rPr>
              <w:t>Information</w:t>
            </w:r>
          </w:p>
          <w:p w14:paraId="0DA87D56" w14:textId="77777777" w:rsidR="00F814BC" w:rsidRDefault="00F814BC" w:rsidP="00F814BC">
            <w:pPr>
              <w:pStyle w:val="BodyText"/>
              <w:spacing w:after="0" w:line="276" w:lineRule="auto"/>
              <w:ind w:left="31" w:right="77"/>
              <w:jc w:val="left"/>
              <w:rPr>
                <w:rFonts w:asciiTheme="minorHAnsi" w:hAnsiTheme="minorHAnsi" w:cstheme="minorHAnsi"/>
                <w:i/>
                <w:iCs/>
                <w:spacing w:val="0"/>
                <w:lang w:val="en-US"/>
              </w:rPr>
            </w:pPr>
            <w:r w:rsidRPr="00510842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 xml:space="preserve">If applicable,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 xml:space="preserve">list and </w:t>
            </w:r>
            <w:r w:rsidRPr="00510842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 xml:space="preserve">attach any supporting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>d</w:t>
            </w:r>
            <w:r w:rsidRPr="00510842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>ocuments</w:t>
            </w:r>
            <w:r w:rsidRPr="00A11AED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  <w:lang w:val="en-US"/>
              </w:rPr>
              <w:t>, for example, memo from the department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  <w:lang w:val="en-US"/>
              </w:rPr>
              <w:t>.</w:t>
            </w:r>
          </w:p>
          <w:p w14:paraId="13DCF741" w14:textId="77777777" w:rsidR="00290A81" w:rsidRPr="00510842" w:rsidRDefault="00290A81" w:rsidP="00666D72">
            <w:pPr>
              <w:pStyle w:val="BodyText"/>
              <w:spacing w:after="0" w:line="276" w:lineRule="auto"/>
              <w:ind w:left="31" w:right="77"/>
              <w:jc w:val="left"/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</w:pPr>
          </w:p>
        </w:tc>
      </w:tr>
    </w:tbl>
    <w:p w14:paraId="4C576EB2" w14:textId="77777777" w:rsidR="00800C81" w:rsidRPr="00510842" w:rsidRDefault="00800C81" w:rsidP="00275AF8">
      <w:pPr>
        <w:pStyle w:val="BodyText"/>
        <w:spacing w:after="0" w:line="276" w:lineRule="auto"/>
        <w:ind w:right="1179"/>
        <w:jc w:val="left"/>
        <w:rPr>
          <w:rFonts w:asciiTheme="minorHAnsi" w:hAnsiTheme="minorHAnsi" w:cstheme="minorHAnsi"/>
          <w:i/>
          <w:spacing w:val="0"/>
        </w:rPr>
      </w:pPr>
    </w:p>
    <w:sectPr w:rsidR="00800C81" w:rsidRPr="00510842" w:rsidSect="00A47C73">
      <w:footerReference w:type="default" r:id="rId12"/>
      <w:footerReference w:type="first" r:id="rId13"/>
      <w:pgSz w:w="12240" w:h="15840" w:code="1"/>
      <w:pgMar w:top="851" w:right="851" w:bottom="1276" w:left="851" w:header="958" w:footer="3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9A54" w14:textId="77777777" w:rsidR="00854253" w:rsidRDefault="00854253">
      <w:r>
        <w:separator/>
      </w:r>
    </w:p>
    <w:p w14:paraId="232F6607" w14:textId="77777777" w:rsidR="00854253" w:rsidRDefault="00854253"/>
  </w:endnote>
  <w:endnote w:type="continuationSeparator" w:id="0">
    <w:p w14:paraId="360539F7" w14:textId="77777777" w:rsidR="00854253" w:rsidRDefault="00854253">
      <w:r>
        <w:continuationSeparator/>
      </w:r>
    </w:p>
    <w:p w14:paraId="018D9978" w14:textId="77777777" w:rsidR="00854253" w:rsidRDefault="008542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21F8" w14:textId="77777777" w:rsidR="00BA29DC" w:rsidRPr="00BA29DC" w:rsidRDefault="00DF126F" w:rsidP="00BA29DC">
    <w:pPr>
      <w:pStyle w:val="Footer"/>
      <w:ind w:left="0" w:right="48"/>
      <w:jc w:val="left"/>
      <w:rPr>
        <w:sz w:val="14"/>
      </w:rPr>
    </w:pPr>
    <w:r>
      <w:rPr>
        <w:sz w:val="14"/>
      </w:rPr>
      <w:t xml:space="preserve">Version - </w:t>
    </w:r>
    <w:r w:rsidR="00666D72">
      <w:rPr>
        <w:sz w:val="14"/>
      </w:rPr>
      <w:t>10</w:t>
    </w:r>
    <w:r>
      <w:rPr>
        <w:sz w:val="14"/>
      </w:rPr>
      <w:t>-202</w:t>
    </w:r>
    <w:r w:rsidR="009C0A99">
      <w:rPr>
        <w:sz w:val="14"/>
      </w:rPr>
      <w:t>6</w:t>
    </w:r>
    <w:r w:rsidR="00BA29DC">
      <w:rPr>
        <w:sz w:val="14"/>
      </w:rPr>
      <w:tab/>
    </w:r>
    <w:r>
      <w:rPr>
        <w:sz w:val="14"/>
      </w:rPr>
      <w:tab/>
    </w:r>
    <w:r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  <w:t xml:space="preserve">Memo – Program </w:t>
    </w:r>
    <w:r w:rsidR="00DE6FDA">
      <w:rPr>
        <w:sz w:val="14"/>
      </w:rPr>
      <w:t>Reinstatement</w:t>
    </w:r>
    <w:r w:rsidR="00BA29DC">
      <w:rPr>
        <w:sz w:val="14"/>
      </w:rPr>
      <w:t xml:space="preserve"> |   </w:t>
    </w:r>
    <w:r w:rsidR="00BA29DC" w:rsidRPr="00EB4CAC">
      <w:rPr>
        <w:sz w:val="14"/>
      </w:rPr>
      <w:t xml:space="preserve">Page </w:t>
    </w:r>
    <w:r w:rsidR="00BA29DC" w:rsidRPr="00EB4CAC">
      <w:rPr>
        <w:b/>
        <w:bCs/>
        <w:sz w:val="14"/>
      </w:rPr>
      <w:fldChar w:fldCharType="begin"/>
    </w:r>
    <w:r w:rsidR="00BA29DC" w:rsidRPr="00EB4CAC">
      <w:rPr>
        <w:b/>
        <w:bCs/>
        <w:sz w:val="14"/>
      </w:rPr>
      <w:instrText xml:space="preserve"> PAGE  \* Arabic  \* MERGEFORMAT </w:instrText>
    </w:r>
    <w:r w:rsidR="00BA29DC" w:rsidRPr="00EB4CAC">
      <w:rPr>
        <w:b/>
        <w:bCs/>
        <w:sz w:val="14"/>
      </w:rPr>
      <w:fldChar w:fldCharType="separate"/>
    </w:r>
    <w:r w:rsidR="00BA29DC">
      <w:rPr>
        <w:b/>
        <w:bCs/>
        <w:sz w:val="14"/>
      </w:rPr>
      <w:t>1</w:t>
    </w:r>
    <w:r w:rsidR="00BA29DC" w:rsidRPr="00EB4CAC">
      <w:rPr>
        <w:b/>
        <w:bCs/>
        <w:sz w:val="14"/>
      </w:rPr>
      <w:fldChar w:fldCharType="end"/>
    </w:r>
    <w:r w:rsidR="00BA29DC" w:rsidRPr="00EB4CAC">
      <w:rPr>
        <w:sz w:val="14"/>
      </w:rPr>
      <w:t xml:space="preserve"> of </w:t>
    </w:r>
    <w:r w:rsidR="00BA29DC" w:rsidRPr="00EB4CAC">
      <w:rPr>
        <w:b/>
        <w:bCs/>
        <w:sz w:val="14"/>
      </w:rPr>
      <w:fldChar w:fldCharType="begin"/>
    </w:r>
    <w:r w:rsidR="00BA29DC" w:rsidRPr="00EB4CAC">
      <w:rPr>
        <w:b/>
        <w:bCs/>
        <w:sz w:val="14"/>
      </w:rPr>
      <w:instrText xml:space="preserve"> NUMPAGES  \* Arabic  \* MERGEFORMAT </w:instrText>
    </w:r>
    <w:r w:rsidR="00BA29DC" w:rsidRPr="00EB4CAC">
      <w:rPr>
        <w:b/>
        <w:bCs/>
        <w:sz w:val="14"/>
      </w:rPr>
      <w:fldChar w:fldCharType="separate"/>
    </w:r>
    <w:r w:rsidR="00BA29DC">
      <w:rPr>
        <w:b/>
        <w:bCs/>
        <w:sz w:val="14"/>
      </w:rPr>
      <w:t>2</w:t>
    </w:r>
    <w:r w:rsidR="00BA29DC" w:rsidRPr="00EB4CAC">
      <w:rPr>
        <w:b/>
        <w:bCs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02E73" w14:textId="77777777" w:rsidR="001341B3" w:rsidRPr="001341B3" w:rsidRDefault="001341B3" w:rsidP="001341B3">
    <w:pPr>
      <w:pStyle w:val="Footer"/>
      <w:ind w:left="0" w:right="48"/>
      <w:jc w:val="left"/>
      <w:rPr>
        <w:sz w:val="14"/>
      </w:rPr>
    </w:pPr>
    <w:r w:rsidRPr="00EB4CAC">
      <w:rPr>
        <w:sz w:val="14"/>
      </w:rPr>
      <w:tab/>
    </w:r>
    <w:r w:rsidRPr="00EB4CAC">
      <w:rPr>
        <w:sz w:val="14"/>
      </w:rPr>
      <w:tab/>
    </w:r>
    <w:r w:rsidRPr="00EB4CAC"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 w:rsidR="00BA29DC">
      <w:rPr>
        <w:sz w:val="14"/>
      </w:rPr>
      <w:tab/>
      <w:t xml:space="preserve">Memo – Program Suspension </w:t>
    </w:r>
    <w:r>
      <w:rPr>
        <w:sz w:val="14"/>
      </w:rPr>
      <w:t xml:space="preserve">|   </w:t>
    </w:r>
    <w:r w:rsidRPr="00EB4CAC">
      <w:rPr>
        <w:sz w:val="14"/>
      </w:rPr>
      <w:t xml:space="preserve">Page </w:t>
    </w:r>
    <w:r w:rsidRPr="00EB4CAC">
      <w:rPr>
        <w:b/>
        <w:bCs/>
        <w:sz w:val="14"/>
      </w:rPr>
      <w:fldChar w:fldCharType="begin"/>
    </w:r>
    <w:r w:rsidRPr="00EB4CAC">
      <w:rPr>
        <w:b/>
        <w:bCs/>
        <w:sz w:val="14"/>
      </w:rPr>
      <w:instrText xml:space="preserve"> PAGE  \* Arabic  \* MERGEFORMAT </w:instrText>
    </w:r>
    <w:r w:rsidRPr="00EB4CAC">
      <w:rPr>
        <w:b/>
        <w:bCs/>
        <w:sz w:val="14"/>
      </w:rPr>
      <w:fldChar w:fldCharType="separate"/>
    </w:r>
    <w:r w:rsidR="001337F2">
      <w:rPr>
        <w:b/>
        <w:bCs/>
        <w:noProof/>
        <w:sz w:val="14"/>
      </w:rPr>
      <w:t>1</w:t>
    </w:r>
    <w:r w:rsidRPr="00EB4CAC">
      <w:rPr>
        <w:b/>
        <w:bCs/>
        <w:sz w:val="14"/>
      </w:rPr>
      <w:fldChar w:fldCharType="end"/>
    </w:r>
    <w:r w:rsidRPr="00EB4CAC">
      <w:rPr>
        <w:sz w:val="14"/>
      </w:rPr>
      <w:t xml:space="preserve"> of </w:t>
    </w:r>
    <w:r w:rsidRPr="00EB4CAC">
      <w:rPr>
        <w:b/>
        <w:bCs/>
        <w:sz w:val="14"/>
      </w:rPr>
      <w:fldChar w:fldCharType="begin"/>
    </w:r>
    <w:r w:rsidRPr="00EB4CAC">
      <w:rPr>
        <w:b/>
        <w:bCs/>
        <w:sz w:val="14"/>
      </w:rPr>
      <w:instrText xml:space="preserve"> NUMPAGES  \* Arabic  \* MERGEFORMAT </w:instrText>
    </w:r>
    <w:r w:rsidRPr="00EB4CAC">
      <w:rPr>
        <w:b/>
        <w:bCs/>
        <w:sz w:val="14"/>
      </w:rPr>
      <w:fldChar w:fldCharType="separate"/>
    </w:r>
    <w:r w:rsidR="001337F2">
      <w:rPr>
        <w:b/>
        <w:bCs/>
        <w:noProof/>
        <w:sz w:val="14"/>
      </w:rPr>
      <w:t>2</w:t>
    </w:r>
    <w:r w:rsidRPr="00EB4CAC">
      <w:rPr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B5154" w14:textId="77777777" w:rsidR="00854253" w:rsidRDefault="00854253">
      <w:r>
        <w:separator/>
      </w:r>
    </w:p>
    <w:p w14:paraId="267BDD35" w14:textId="77777777" w:rsidR="00854253" w:rsidRDefault="00854253"/>
  </w:footnote>
  <w:footnote w:type="continuationSeparator" w:id="0">
    <w:p w14:paraId="10D9B48C" w14:textId="77777777" w:rsidR="00854253" w:rsidRDefault="00854253">
      <w:r>
        <w:continuationSeparator/>
      </w:r>
    </w:p>
    <w:p w14:paraId="0AF0060D" w14:textId="77777777" w:rsidR="00854253" w:rsidRDefault="008542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57977"/>
    <w:multiLevelType w:val="hybridMultilevel"/>
    <w:tmpl w:val="2A58FE64"/>
    <w:lvl w:ilvl="0" w:tplc="FC46A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222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46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C20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622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D23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EC7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C49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AA5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A812634"/>
    <w:multiLevelType w:val="hybridMultilevel"/>
    <w:tmpl w:val="B0F06BE6"/>
    <w:lvl w:ilvl="0" w:tplc="DE24AFA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95F8C280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2530032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41EED694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A520597A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19C61C9C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ED52EEAC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C22E12F0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BDDAE9F0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2" w15:restartNumberingAfterBreak="0">
    <w:nsid w:val="16613324"/>
    <w:multiLevelType w:val="hybridMultilevel"/>
    <w:tmpl w:val="4B3226EA"/>
    <w:lvl w:ilvl="0" w:tplc="237E10CA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A986032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BF780F8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1884E4A0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8C04FA30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B1F23AF6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3F88C986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9F8EA860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EF00782A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3" w15:restartNumberingAfterBreak="0">
    <w:nsid w:val="217238FC"/>
    <w:multiLevelType w:val="hybridMultilevel"/>
    <w:tmpl w:val="D0C47E80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4" w15:restartNumberingAfterBreak="0">
    <w:nsid w:val="570A6A83"/>
    <w:multiLevelType w:val="hybridMultilevel"/>
    <w:tmpl w:val="C3AAED8C"/>
    <w:lvl w:ilvl="0" w:tplc="B81EF89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CB2CF66E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996423B2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C91CBD4A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61DCA7C8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52CA84BE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D876E56E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59D22852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4F0CEDA2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5" w15:restartNumberingAfterBreak="0">
    <w:nsid w:val="5EE376BE"/>
    <w:multiLevelType w:val="hybridMultilevel"/>
    <w:tmpl w:val="39E21B00"/>
    <w:lvl w:ilvl="0" w:tplc="147C1680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FAE9762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94ABC5E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1012E9F2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A838DD82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45820724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E183264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A812699C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164A85AE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6" w15:restartNumberingAfterBreak="0">
    <w:nsid w:val="5F742D46"/>
    <w:multiLevelType w:val="hybridMultilevel"/>
    <w:tmpl w:val="16528722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19" w:tentative="1">
      <w:start w:val="1"/>
      <w:numFmt w:val="lowerLetter"/>
      <w:lvlText w:val="%2."/>
      <w:lvlJc w:val="left"/>
      <w:pPr>
        <w:ind w:left="2275" w:hanging="360"/>
      </w:pPr>
    </w:lvl>
    <w:lvl w:ilvl="2" w:tplc="1009001B" w:tentative="1">
      <w:start w:val="1"/>
      <w:numFmt w:val="lowerRoman"/>
      <w:lvlText w:val="%3."/>
      <w:lvlJc w:val="right"/>
      <w:pPr>
        <w:ind w:left="2995" w:hanging="180"/>
      </w:pPr>
    </w:lvl>
    <w:lvl w:ilvl="3" w:tplc="1009000F" w:tentative="1">
      <w:start w:val="1"/>
      <w:numFmt w:val="decimal"/>
      <w:lvlText w:val="%4."/>
      <w:lvlJc w:val="left"/>
      <w:pPr>
        <w:ind w:left="3715" w:hanging="360"/>
      </w:pPr>
    </w:lvl>
    <w:lvl w:ilvl="4" w:tplc="10090019" w:tentative="1">
      <w:start w:val="1"/>
      <w:numFmt w:val="lowerLetter"/>
      <w:lvlText w:val="%5."/>
      <w:lvlJc w:val="left"/>
      <w:pPr>
        <w:ind w:left="4435" w:hanging="360"/>
      </w:pPr>
    </w:lvl>
    <w:lvl w:ilvl="5" w:tplc="1009001B" w:tentative="1">
      <w:start w:val="1"/>
      <w:numFmt w:val="lowerRoman"/>
      <w:lvlText w:val="%6."/>
      <w:lvlJc w:val="right"/>
      <w:pPr>
        <w:ind w:left="5155" w:hanging="180"/>
      </w:pPr>
    </w:lvl>
    <w:lvl w:ilvl="6" w:tplc="1009000F" w:tentative="1">
      <w:start w:val="1"/>
      <w:numFmt w:val="decimal"/>
      <w:lvlText w:val="%7."/>
      <w:lvlJc w:val="left"/>
      <w:pPr>
        <w:ind w:left="5875" w:hanging="360"/>
      </w:pPr>
    </w:lvl>
    <w:lvl w:ilvl="7" w:tplc="10090019" w:tentative="1">
      <w:start w:val="1"/>
      <w:numFmt w:val="lowerLetter"/>
      <w:lvlText w:val="%8."/>
      <w:lvlJc w:val="left"/>
      <w:pPr>
        <w:ind w:left="6595" w:hanging="360"/>
      </w:pPr>
    </w:lvl>
    <w:lvl w:ilvl="8" w:tplc="1009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7" w15:restartNumberingAfterBreak="0">
    <w:nsid w:val="6A3F316B"/>
    <w:multiLevelType w:val="hybridMultilevel"/>
    <w:tmpl w:val="07AE1CC0"/>
    <w:lvl w:ilvl="0" w:tplc="DE24AFA4">
      <w:start w:val="1"/>
      <w:numFmt w:val="bullet"/>
      <w:lvlText w:val=""/>
      <w:lvlJc w:val="left"/>
      <w:pPr>
        <w:ind w:left="755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8" w15:restartNumberingAfterBreak="0">
    <w:nsid w:val="6A9A5873"/>
    <w:multiLevelType w:val="hybridMultilevel"/>
    <w:tmpl w:val="E4F8C0A6"/>
    <w:lvl w:ilvl="0" w:tplc="2856EA56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B301FE4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B7813B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A4F031DA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F51236C2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00646106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9C7E0824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8E5A94B2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054A497A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9" w15:restartNumberingAfterBreak="0">
    <w:nsid w:val="728B01DD"/>
    <w:multiLevelType w:val="hybridMultilevel"/>
    <w:tmpl w:val="16528722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19" w:tentative="1">
      <w:start w:val="1"/>
      <w:numFmt w:val="lowerLetter"/>
      <w:lvlText w:val="%2."/>
      <w:lvlJc w:val="left"/>
      <w:pPr>
        <w:ind w:left="2275" w:hanging="360"/>
      </w:pPr>
    </w:lvl>
    <w:lvl w:ilvl="2" w:tplc="1009001B" w:tentative="1">
      <w:start w:val="1"/>
      <w:numFmt w:val="lowerRoman"/>
      <w:lvlText w:val="%3."/>
      <w:lvlJc w:val="right"/>
      <w:pPr>
        <w:ind w:left="2995" w:hanging="180"/>
      </w:pPr>
    </w:lvl>
    <w:lvl w:ilvl="3" w:tplc="1009000F" w:tentative="1">
      <w:start w:val="1"/>
      <w:numFmt w:val="decimal"/>
      <w:lvlText w:val="%4."/>
      <w:lvlJc w:val="left"/>
      <w:pPr>
        <w:ind w:left="3715" w:hanging="360"/>
      </w:pPr>
    </w:lvl>
    <w:lvl w:ilvl="4" w:tplc="10090019" w:tentative="1">
      <w:start w:val="1"/>
      <w:numFmt w:val="lowerLetter"/>
      <w:lvlText w:val="%5."/>
      <w:lvlJc w:val="left"/>
      <w:pPr>
        <w:ind w:left="4435" w:hanging="360"/>
      </w:pPr>
    </w:lvl>
    <w:lvl w:ilvl="5" w:tplc="1009001B" w:tentative="1">
      <w:start w:val="1"/>
      <w:numFmt w:val="lowerRoman"/>
      <w:lvlText w:val="%6."/>
      <w:lvlJc w:val="right"/>
      <w:pPr>
        <w:ind w:left="5155" w:hanging="180"/>
      </w:pPr>
    </w:lvl>
    <w:lvl w:ilvl="6" w:tplc="1009000F" w:tentative="1">
      <w:start w:val="1"/>
      <w:numFmt w:val="decimal"/>
      <w:lvlText w:val="%7."/>
      <w:lvlJc w:val="left"/>
      <w:pPr>
        <w:ind w:left="5875" w:hanging="360"/>
      </w:pPr>
    </w:lvl>
    <w:lvl w:ilvl="7" w:tplc="10090019" w:tentative="1">
      <w:start w:val="1"/>
      <w:numFmt w:val="lowerLetter"/>
      <w:lvlText w:val="%8."/>
      <w:lvlJc w:val="left"/>
      <w:pPr>
        <w:ind w:left="6595" w:hanging="360"/>
      </w:pPr>
    </w:lvl>
    <w:lvl w:ilvl="8" w:tplc="1009001B" w:tentative="1">
      <w:start w:val="1"/>
      <w:numFmt w:val="lowerRoman"/>
      <w:lvlText w:val="%9."/>
      <w:lvlJc w:val="right"/>
      <w:pPr>
        <w:ind w:left="7315" w:hanging="180"/>
      </w:pPr>
    </w:lvl>
  </w:abstractNum>
  <w:num w:numId="1" w16cid:durableId="2116174672">
    <w:abstractNumId w:val="9"/>
  </w:num>
  <w:num w:numId="2" w16cid:durableId="1575582249">
    <w:abstractNumId w:val="7"/>
  </w:num>
  <w:num w:numId="3" w16cid:durableId="621040603">
    <w:abstractNumId w:val="6"/>
  </w:num>
  <w:num w:numId="4" w16cid:durableId="1100836654">
    <w:abstractNumId w:val="5"/>
  </w:num>
  <w:num w:numId="5" w16cid:durableId="626161941">
    <w:abstractNumId w:val="4"/>
  </w:num>
  <w:num w:numId="6" w16cid:durableId="835144806">
    <w:abstractNumId w:val="8"/>
  </w:num>
  <w:num w:numId="7" w16cid:durableId="695932261">
    <w:abstractNumId w:val="3"/>
  </w:num>
  <w:num w:numId="8" w16cid:durableId="922640457">
    <w:abstractNumId w:val="2"/>
  </w:num>
  <w:num w:numId="9" w16cid:durableId="2096508782">
    <w:abstractNumId w:val="1"/>
  </w:num>
  <w:num w:numId="10" w16cid:durableId="481393463">
    <w:abstractNumId w:val="0"/>
  </w:num>
  <w:num w:numId="11" w16cid:durableId="125247546">
    <w:abstractNumId w:val="16"/>
  </w:num>
  <w:num w:numId="12" w16cid:durableId="1899045318">
    <w:abstractNumId w:val="13"/>
  </w:num>
  <w:num w:numId="13" w16cid:durableId="1130633438">
    <w:abstractNumId w:val="19"/>
  </w:num>
  <w:num w:numId="14" w16cid:durableId="292030092">
    <w:abstractNumId w:val="14"/>
  </w:num>
  <w:num w:numId="15" w16cid:durableId="189494055">
    <w:abstractNumId w:val="11"/>
  </w:num>
  <w:num w:numId="16" w16cid:durableId="653799860">
    <w:abstractNumId w:val="18"/>
  </w:num>
  <w:num w:numId="17" w16cid:durableId="824786614">
    <w:abstractNumId w:val="12"/>
  </w:num>
  <w:num w:numId="18" w16cid:durableId="2046759094">
    <w:abstractNumId w:val="17"/>
  </w:num>
  <w:num w:numId="19" w16cid:durableId="1421025102">
    <w:abstractNumId w:val="15"/>
  </w:num>
  <w:num w:numId="20" w16cid:durableId="954825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E01"/>
    <w:rsid w:val="000074A7"/>
    <w:rsid w:val="0001203F"/>
    <w:rsid w:val="00020E86"/>
    <w:rsid w:val="00035FA0"/>
    <w:rsid w:val="00075BA2"/>
    <w:rsid w:val="000B1955"/>
    <w:rsid w:val="000D1C31"/>
    <w:rsid w:val="000D4049"/>
    <w:rsid w:val="001011C8"/>
    <w:rsid w:val="00106E16"/>
    <w:rsid w:val="00114C1E"/>
    <w:rsid w:val="00117589"/>
    <w:rsid w:val="00124376"/>
    <w:rsid w:val="001337F2"/>
    <w:rsid w:val="001341B3"/>
    <w:rsid w:val="00157F91"/>
    <w:rsid w:val="00164CC6"/>
    <w:rsid w:val="001674FE"/>
    <w:rsid w:val="001772FF"/>
    <w:rsid w:val="001A6E4B"/>
    <w:rsid w:val="001D09F2"/>
    <w:rsid w:val="001D208E"/>
    <w:rsid w:val="0022058F"/>
    <w:rsid w:val="00245746"/>
    <w:rsid w:val="00275AF8"/>
    <w:rsid w:val="00277A9F"/>
    <w:rsid w:val="00281CD8"/>
    <w:rsid w:val="00282A22"/>
    <w:rsid w:val="00290A81"/>
    <w:rsid w:val="002A6C47"/>
    <w:rsid w:val="002B2BCB"/>
    <w:rsid w:val="002C4BD7"/>
    <w:rsid w:val="003037EA"/>
    <w:rsid w:val="003219F0"/>
    <w:rsid w:val="00354FAD"/>
    <w:rsid w:val="003705D5"/>
    <w:rsid w:val="00382C52"/>
    <w:rsid w:val="003A6D33"/>
    <w:rsid w:val="003D12C7"/>
    <w:rsid w:val="00412CB9"/>
    <w:rsid w:val="00431C47"/>
    <w:rsid w:val="00454426"/>
    <w:rsid w:val="00491AC4"/>
    <w:rsid w:val="004B01D8"/>
    <w:rsid w:val="004C5E7E"/>
    <w:rsid w:val="004D5971"/>
    <w:rsid w:val="004D610C"/>
    <w:rsid w:val="004E2C69"/>
    <w:rsid w:val="004E5472"/>
    <w:rsid w:val="00510842"/>
    <w:rsid w:val="00556689"/>
    <w:rsid w:val="005673B8"/>
    <w:rsid w:val="00574A8F"/>
    <w:rsid w:val="0059699D"/>
    <w:rsid w:val="005C1037"/>
    <w:rsid w:val="005E002E"/>
    <w:rsid w:val="005E3FDD"/>
    <w:rsid w:val="005F3D5C"/>
    <w:rsid w:val="006536D0"/>
    <w:rsid w:val="006578FD"/>
    <w:rsid w:val="00666D72"/>
    <w:rsid w:val="00667E01"/>
    <w:rsid w:val="006700B8"/>
    <w:rsid w:val="00674BAA"/>
    <w:rsid w:val="00697B84"/>
    <w:rsid w:val="006A48AF"/>
    <w:rsid w:val="006E31E6"/>
    <w:rsid w:val="006F48F6"/>
    <w:rsid w:val="006F59B3"/>
    <w:rsid w:val="006F7521"/>
    <w:rsid w:val="007213DA"/>
    <w:rsid w:val="00733156"/>
    <w:rsid w:val="00754980"/>
    <w:rsid w:val="00760935"/>
    <w:rsid w:val="0076227B"/>
    <w:rsid w:val="00776EC9"/>
    <w:rsid w:val="00783BC8"/>
    <w:rsid w:val="007A1081"/>
    <w:rsid w:val="007A18B7"/>
    <w:rsid w:val="007B07E9"/>
    <w:rsid w:val="007E1CE2"/>
    <w:rsid w:val="007F776A"/>
    <w:rsid w:val="00800C81"/>
    <w:rsid w:val="00830FD2"/>
    <w:rsid w:val="008315A5"/>
    <w:rsid w:val="008470F4"/>
    <w:rsid w:val="00853521"/>
    <w:rsid w:val="00854253"/>
    <w:rsid w:val="008619EF"/>
    <w:rsid w:val="0087066D"/>
    <w:rsid w:val="008755D8"/>
    <w:rsid w:val="008869B4"/>
    <w:rsid w:val="008909FA"/>
    <w:rsid w:val="008C67D3"/>
    <w:rsid w:val="008D2D2F"/>
    <w:rsid w:val="00911228"/>
    <w:rsid w:val="00991DFF"/>
    <w:rsid w:val="00992B7A"/>
    <w:rsid w:val="00994FE5"/>
    <w:rsid w:val="0099727B"/>
    <w:rsid w:val="009C0A99"/>
    <w:rsid w:val="009D3715"/>
    <w:rsid w:val="009D7BF4"/>
    <w:rsid w:val="00A1290D"/>
    <w:rsid w:val="00A4050B"/>
    <w:rsid w:val="00A47C73"/>
    <w:rsid w:val="00A5444A"/>
    <w:rsid w:val="00A57A5E"/>
    <w:rsid w:val="00A72981"/>
    <w:rsid w:val="00A814DB"/>
    <w:rsid w:val="00A917EF"/>
    <w:rsid w:val="00A92E67"/>
    <w:rsid w:val="00AA183A"/>
    <w:rsid w:val="00AB0E0D"/>
    <w:rsid w:val="00AC083A"/>
    <w:rsid w:val="00AC2B60"/>
    <w:rsid w:val="00AF3F83"/>
    <w:rsid w:val="00B173AE"/>
    <w:rsid w:val="00B3507D"/>
    <w:rsid w:val="00B61450"/>
    <w:rsid w:val="00B66A48"/>
    <w:rsid w:val="00B67913"/>
    <w:rsid w:val="00B706A1"/>
    <w:rsid w:val="00B816AD"/>
    <w:rsid w:val="00B84E54"/>
    <w:rsid w:val="00BA29DC"/>
    <w:rsid w:val="00BB0495"/>
    <w:rsid w:val="00BD16EA"/>
    <w:rsid w:val="00BE6389"/>
    <w:rsid w:val="00BF7A98"/>
    <w:rsid w:val="00C51070"/>
    <w:rsid w:val="00C551B4"/>
    <w:rsid w:val="00C86C52"/>
    <w:rsid w:val="00C8765D"/>
    <w:rsid w:val="00CA631A"/>
    <w:rsid w:val="00CB7B3A"/>
    <w:rsid w:val="00CC46EC"/>
    <w:rsid w:val="00CF33DB"/>
    <w:rsid w:val="00D243EC"/>
    <w:rsid w:val="00D7023D"/>
    <w:rsid w:val="00D75E3F"/>
    <w:rsid w:val="00D771EB"/>
    <w:rsid w:val="00D86A55"/>
    <w:rsid w:val="00D96A69"/>
    <w:rsid w:val="00DA3345"/>
    <w:rsid w:val="00DC4801"/>
    <w:rsid w:val="00DE1694"/>
    <w:rsid w:val="00DE196F"/>
    <w:rsid w:val="00DE6FDA"/>
    <w:rsid w:val="00DF126F"/>
    <w:rsid w:val="00DF1E78"/>
    <w:rsid w:val="00E26026"/>
    <w:rsid w:val="00E77F68"/>
    <w:rsid w:val="00E96DF1"/>
    <w:rsid w:val="00E97DF9"/>
    <w:rsid w:val="00EA54D7"/>
    <w:rsid w:val="00EB1477"/>
    <w:rsid w:val="00EC441C"/>
    <w:rsid w:val="00EF0B8E"/>
    <w:rsid w:val="00F1235A"/>
    <w:rsid w:val="00F22101"/>
    <w:rsid w:val="00F358EA"/>
    <w:rsid w:val="00F37651"/>
    <w:rsid w:val="00F461BA"/>
    <w:rsid w:val="00F7575A"/>
    <w:rsid w:val="00F814BC"/>
    <w:rsid w:val="00F96B87"/>
    <w:rsid w:val="00FE380E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7FF7FF"/>
  <w15:docId w15:val="{31545CCC-34A1-487A-A818-813F5ACF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Heading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A72981"/>
    <w:rPr>
      <w:rFonts w:asciiTheme="majorHAnsi" w:hAnsiTheme="majorHAnsi"/>
      <w:caps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A5A5A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customStyle="1" w:styleId="SmartHyperlink1">
    <w:name w:val="Smart Hyperlink1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  <w:style w:type="paragraph" w:styleId="BodyText">
    <w:name w:val="Body Text"/>
    <w:basedOn w:val="Normal"/>
    <w:link w:val="BodyTextChar"/>
    <w:semiHidden/>
    <w:rsid w:val="001341B3"/>
    <w:pPr>
      <w:spacing w:line="180" w:lineRule="atLeast"/>
      <w:ind w:left="835"/>
      <w:jc w:val="both"/>
    </w:pPr>
    <w:rPr>
      <w:rFonts w:ascii="Arial" w:hAnsi="Arial"/>
      <w:spacing w:val="-5"/>
      <w:sz w:val="20"/>
      <w:szCs w:val="20"/>
      <w:lang w:val="en-CA"/>
    </w:rPr>
  </w:style>
  <w:style w:type="character" w:customStyle="1" w:styleId="BodyTextChar">
    <w:name w:val="Body Text Char"/>
    <w:basedOn w:val="DefaultParagraphFont"/>
    <w:link w:val="BodyText"/>
    <w:semiHidden/>
    <w:rsid w:val="001341B3"/>
    <w:rPr>
      <w:rFonts w:ascii="Arial" w:hAnsi="Arial"/>
      <w:spacing w:val="-5"/>
      <w:sz w:val="20"/>
      <w:szCs w:val="20"/>
      <w:lang w:val="en-CA"/>
    </w:rPr>
  </w:style>
  <w:style w:type="paragraph" w:styleId="Revision">
    <w:name w:val="Revision"/>
    <w:hidden/>
    <w:uiPriority w:val="99"/>
    <w:semiHidden/>
    <w:rsid w:val="00B173A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69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42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74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1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9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2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3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97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45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7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5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14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5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18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3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8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401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3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9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40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82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5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partments\Office%20of%20the%20Vice-Provost\share_ap_development\Program_Discontinuance_Suspension\_Templates\Memo_Template-Program_Reinstatement_10-2026v2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4E3356-A235-4A1B-96BB-DA81618F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Memo_Template-Program_Reinstatement_10-2026v2</Template>
  <TotalTime>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Fajloun</dc:creator>
  <cp:lastModifiedBy>Wendy Fajloun</cp:lastModifiedBy>
  <cp:revision>1</cp:revision>
  <dcterms:created xsi:type="dcterms:W3CDTF">2026-10-22T15:38:00Z</dcterms:created>
  <dcterms:modified xsi:type="dcterms:W3CDTF">2026-10-22T15:40:00Z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